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09630" w14:textId="15384C94" w:rsidR="001C5755" w:rsidRPr="003A0857" w:rsidRDefault="003A0857" w:rsidP="00941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left"/>
        <w:rPr>
          <w:rFonts w:ascii="Aptos" w:hAnsi="Aptos" w:cstheme="minorHAnsi"/>
          <w:szCs w:val="20"/>
          <w:lang w:val="en-US"/>
        </w:rPr>
      </w:pPr>
      <w:r w:rsidRPr="003A0857">
        <w:rPr>
          <w:rFonts w:ascii="Aptos" w:hAnsi="Aptos" w:cstheme="minorHAnsi"/>
          <w:szCs w:val="20"/>
          <w:lang w:val="en-US"/>
        </w:rPr>
        <w:t>The email signature below was sent by Chief Designer, Nikolai</w:t>
      </w:r>
      <w:r>
        <w:rPr>
          <w:rFonts w:ascii="Aptos" w:hAnsi="Aptos" w:cstheme="minorHAnsi"/>
          <w:szCs w:val="20"/>
          <w:lang w:val="en-US"/>
        </w:rPr>
        <w:t xml:space="preserve"> </w:t>
      </w:r>
      <w:r w:rsidR="00B93296" w:rsidRPr="003A0857">
        <w:rPr>
          <w:rFonts w:ascii="Aptos" w:hAnsi="Aptos" w:cstheme="minorHAnsi"/>
          <w:szCs w:val="20"/>
          <w:lang w:val="en-US"/>
        </w:rPr>
        <w:t>Lander</w:t>
      </w:r>
      <w:r w:rsidR="0025187F" w:rsidRPr="003A0857">
        <w:rPr>
          <w:rFonts w:ascii="Aptos" w:hAnsi="Aptos" w:cstheme="minorHAnsi"/>
          <w:szCs w:val="20"/>
          <w:lang w:val="en-US"/>
        </w:rPr>
        <w:t>, AU Design</w:t>
      </w:r>
      <w:r w:rsidR="00941480" w:rsidRPr="003A0857">
        <w:rPr>
          <w:rFonts w:ascii="Aptos" w:hAnsi="Aptos" w:cstheme="minorHAnsi"/>
          <w:szCs w:val="20"/>
          <w:lang w:val="en-US"/>
        </w:rPr>
        <w:t xml:space="preserve">: </w:t>
      </w:r>
      <w:hyperlink r:id="rId10" w:history="1">
        <w:r w:rsidR="00941480" w:rsidRPr="003A0857">
          <w:rPr>
            <w:rStyle w:val="Hyperlink"/>
            <w:rFonts w:ascii="Aptos" w:hAnsi="Aptos" w:cstheme="minorHAnsi"/>
            <w:szCs w:val="20"/>
            <w:lang w:val="en-US"/>
          </w:rPr>
          <w:t>design@au.dk</w:t>
        </w:r>
      </w:hyperlink>
    </w:p>
    <w:p w14:paraId="633AE9A7" w14:textId="77777777" w:rsidR="001C5755" w:rsidRPr="003A0857" w:rsidRDefault="001C5755" w:rsidP="00521916">
      <w:pPr>
        <w:spacing w:line="240" w:lineRule="auto"/>
        <w:jc w:val="left"/>
        <w:rPr>
          <w:rFonts w:ascii="Aptos" w:hAnsi="Aptos" w:cstheme="minorHAnsi"/>
          <w:b/>
          <w:bCs/>
          <w:szCs w:val="20"/>
          <w:u w:val="single"/>
          <w:lang w:val="en-US"/>
        </w:rPr>
      </w:pPr>
    </w:p>
    <w:p w14:paraId="61CAAC5B" w14:textId="77777777" w:rsidR="004E5E89" w:rsidRPr="003A0857" w:rsidRDefault="004E5E89" w:rsidP="00521916">
      <w:pPr>
        <w:spacing w:line="240" w:lineRule="auto"/>
        <w:jc w:val="left"/>
        <w:rPr>
          <w:rFonts w:ascii="Aptos" w:hAnsi="Aptos" w:cstheme="minorHAnsi"/>
          <w:b/>
          <w:bCs/>
          <w:szCs w:val="20"/>
          <w:u w:val="single"/>
          <w:lang w:val="en-US"/>
        </w:rPr>
      </w:pPr>
    </w:p>
    <w:p w14:paraId="7C37395D" w14:textId="4C5E9304" w:rsidR="00C90346" w:rsidRPr="00521916" w:rsidRDefault="0098267E" w:rsidP="00521916">
      <w:pPr>
        <w:spacing w:line="240" w:lineRule="auto"/>
        <w:jc w:val="left"/>
        <w:rPr>
          <w:rFonts w:ascii="Aptos" w:hAnsi="Aptos" w:cstheme="minorHAnsi"/>
          <w:b/>
          <w:bCs/>
          <w:szCs w:val="20"/>
          <w:u w:val="single"/>
          <w:lang w:val="en-US"/>
        </w:rPr>
      </w:pPr>
      <w:r w:rsidRPr="00521916">
        <w:rPr>
          <w:rFonts w:ascii="Aptos" w:hAnsi="Aptos" w:cstheme="minorHAnsi"/>
          <w:b/>
          <w:bCs/>
          <w:szCs w:val="20"/>
          <w:u w:val="single"/>
          <w:lang w:val="en-US"/>
        </w:rPr>
        <w:t>English version:</w:t>
      </w:r>
      <w:r w:rsidRPr="00521916">
        <w:rPr>
          <w:rFonts w:ascii="Aptos" w:hAnsi="Aptos" w:cstheme="minorHAnsi"/>
          <w:b/>
          <w:bCs/>
          <w:szCs w:val="20"/>
          <w:lang w:val="en-US"/>
        </w:rPr>
        <w:t xml:space="preserve"> </w:t>
      </w:r>
      <w:hyperlink r:id="rId11" w:history="1">
        <w:r w:rsidRPr="00521916">
          <w:rPr>
            <w:rStyle w:val="Hyperlink"/>
            <w:rFonts w:ascii="Aptos" w:hAnsi="Aptos" w:cstheme="minorHAnsi"/>
            <w:szCs w:val="20"/>
            <w:lang w:val="en-US"/>
          </w:rPr>
          <w:t>Email signature in Outlook</w:t>
        </w:r>
      </w:hyperlink>
      <w:r w:rsidR="00CB0067" w:rsidRPr="00521916">
        <w:rPr>
          <w:rFonts w:ascii="Aptos" w:hAnsi="Aptos" w:cstheme="minorHAnsi"/>
          <w:szCs w:val="20"/>
          <w:lang w:val="en-US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13"/>
        <w:gridCol w:w="3103"/>
      </w:tblGrid>
      <w:tr w:rsidR="00C90346" w:rsidRPr="003D7BCC" w14:paraId="3C889FEE" w14:textId="77777777">
        <w:trPr>
          <w:trHeight w:val="1677"/>
        </w:trPr>
        <w:tc>
          <w:tcPr>
            <w:tcW w:w="3913" w:type="dxa"/>
            <w:tcMar>
              <w:top w:w="0" w:type="dxa"/>
              <w:left w:w="0" w:type="dxa"/>
              <w:bottom w:w="0" w:type="dxa"/>
              <w:right w:w="720" w:type="dxa"/>
            </w:tcMar>
            <w:hideMark/>
          </w:tcPr>
          <w:p w14:paraId="37351BB6" w14:textId="77777777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b/>
                <w:bCs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 xml:space="preserve">First name Last name </w:t>
            </w:r>
          </w:p>
          <w:p w14:paraId="434D7F53" w14:textId="6662E7AD" w:rsidR="00C90346" w:rsidRPr="00521916" w:rsidRDefault="00294D00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Title</w:t>
            </w:r>
          </w:p>
          <w:p w14:paraId="0F1A67AD" w14:textId="57367FC2" w:rsidR="00C90346" w:rsidRPr="00D62DE1" w:rsidRDefault="00E21B2B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>
              <w:rPr>
                <w:rFonts w:ascii="Aptos" w:hAnsi="Aptos" w:cstheme="minorHAnsi"/>
                <w:szCs w:val="20"/>
                <w:lang w:val="en-US"/>
              </w:rPr>
              <w:t>A</w:t>
            </w:r>
            <w:r w:rsidR="00294D00" w:rsidRPr="00D62DE1">
              <w:rPr>
                <w:rFonts w:ascii="Aptos" w:hAnsi="Aptos" w:cstheme="minorHAnsi"/>
                <w:szCs w:val="20"/>
                <w:lang w:val="en-US"/>
              </w:rPr>
              <w:t>cademic degrees</w:t>
            </w:r>
          </w:p>
          <w:p w14:paraId="03080722" w14:textId="3DEAC776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Phone: +45 </w:t>
            </w:r>
            <w:r w:rsidR="008F06B1" w:rsidRPr="00521916">
              <w:rPr>
                <w:rFonts w:ascii="Aptos" w:hAnsi="Aptos" w:cstheme="minorHAnsi"/>
                <w:szCs w:val="20"/>
                <w:lang w:val="en-US"/>
              </w:rPr>
              <w:t>XXXX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 </w:t>
            </w:r>
            <w:proofErr w:type="spellStart"/>
            <w:r w:rsidR="008F06B1" w:rsidRPr="00521916">
              <w:rPr>
                <w:rFonts w:ascii="Aptos" w:hAnsi="Aptos" w:cstheme="minorHAnsi"/>
                <w:szCs w:val="20"/>
                <w:lang w:val="en-US"/>
              </w:rPr>
              <w:t>XXXX</w:t>
            </w:r>
            <w:proofErr w:type="spellEnd"/>
          </w:p>
          <w:p w14:paraId="66064810" w14:textId="489DD990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E-mail: </w:t>
            </w:r>
            <w:hyperlink r:id="rId12" w:history="1">
              <w:r w:rsidR="00294D00" w:rsidRPr="00521916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person@food.au.dk</w:t>
              </w:r>
            </w:hyperlink>
          </w:p>
          <w:p w14:paraId="1A078E2B" w14:textId="10777D49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521916">
              <w:rPr>
                <w:rFonts w:ascii="Arial" w:hAnsi="Arial" w:cs="Arial"/>
                <w:szCs w:val="20"/>
              </w:rPr>
              <w:t>​</w:t>
            </w:r>
            <w:r w:rsidRPr="00521916">
              <w:rPr>
                <w:rFonts w:ascii="Aptos" w:hAnsi="Aptos" w:cstheme="minorHAnsi"/>
                <w:szCs w:val="20"/>
              </w:rPr>
              <w:t xml:space="preserve">Staff: </w:t>
            </w:r>
            <w:hyperlink r:id="rId13" w:history="1">
              <w:r w:rsidRPr="003D7BCC">
                <w:rPr>
                  <w:rStyle w:val="Hyperlink"/>
                  <w:rFonts w:ascii="Aptos" w:hAnsi="Aptos" w:cstheme="minorHAnsi"/>
                  <w:szCs w:val="20"/>
                </w:rPr>
                <w:t>Food Staff Portal</w:t>
              </w:r>
            </w:hyperlink>
          </w:p>
        </w:tc>
        <w:tc>
          <w:tcPr>
            <w:tcW w:w="3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5D7DF" w14:textId="0D3A0D5F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Depa</w:t>
            </w:r>
            <w:r w:rsidR="00294D00"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r</w:t>
            </w: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tment of Food Science</w:t>
            </w:r>
          </w:p>
          <w:p w14:paraId="42974E18" w14:textId="77777777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Faculty of Technical Sciences</w:t>
            </w:r>
          </w:p>
          <w:p w14:paraId="419BBE85" w14:textId="77777777" w:rsidR="00C90346" w:rsidRPr="00D62DE1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D62DE1">
              <w:rPr>
                <w:rFonts w:ascii="Aptos" w:hAnsi="Aptos" w:cstheme="minorHAnsi"/>
                <w:szCs w:val="20"/>
                <w:lang w:val="en-US"/>
              </w:rPr>
              <w:t>Aarhus University</w:t>
            </w:r>
          </w:p>
          <w:p w14:paraId="0EE8B8F4" w14:textId="0E35ABE4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>Agro Food Park 4</w:t>
            </w:r>
            <w:r w:rsidR="00294D00" w:rsidRPr="00521916">
              <w:rPr>
                <w:rFonts w:ascii="Aptos" w:hAnsi="Aptos" w:cstheme="minorHAnsi"/>
                <w:szCs w:val="20"/>
                <w:lang w:val="en-US"/>
              </w:rPr>
              <w:t>8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, </w:t>
            </w:r>
            <w:r w:rsidR="00E21B2B">
              <w:rPr>
                <w:rFonts w:ascii="Aptos" w:hAnsi="Aptos" w:cstheme="minorHAnsi"/>
                <w:szCs w:val="20"/>
                <w:lang w:val="en-US"/>
              </w:rPr>
              <w:t>building</w:t>
            </w:r>
            <w:r w:rsidR="00294D00" w:rsidRPr="00521916">
              <w:rPr>
                <w:rFonts w:ascii="Aptos" w:hAnsi="Aptos" w:cstheme="minorHAnsi"/>
                <w:szCs w:val="20"/>
                <w:lang w:val="en-US"/>
              </w:rPr>
              <w:t>-office</w:t>
            </w:r>
          </w:p>
          <w:p w14:paraId="110C2ACE" w14:textId="77777777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>DK-8200 Aarhus N</w:t>
            </w:r>
          </w:p>
          <w:p w14:paraId="1AD2E33A" w14:textId="13723DA4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rial" w:hAnsi="Arial" w:cs="Arial"/>
                <w:szCs w:val="20"/>
                <w:lang w:val="en-US"/>
              </w:rPr>
              <w:t>​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Web: </w:t>
            </w:r>
            <w:hyperlink r:id="rId14" w:history="1">
              <w:r w:rsidRPr="003D7BCC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food.au.dk</w:t>
              </w:r>
            </w:hyperlink>
          </w:p>
          <w:p w14:paraId="2763D900" w14:textId="77777777" w:rsidR="00C90346" w:rsidRPr="00521916" w:rsidRDefault="00C90346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</w:p>
        </w:tc>
      </w:tr>
    </w:tbl>
    <w:p w14:paraId="03CCBEB5" w14:textId="7303E2CD" w:rsidR="00F847FC" w:rsidRPr="00521916" w:rsidRDefault="0045482C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  <w:r w:rsidRPr="00521916">
        <w:rPr>
          <w:rFonts w:ascii="Aptos" w:hAnsi="Aptos" w:cstheme="minorHAnsi"/>
          <w:noProof/>
          <w:szCs w:val="20"/>
          <w:lang w:val="en-US"/>
        </w:rPr>
        <w:drawing>
          <wp:inline distT="0" distB="0" distL="0" distR="0" wp14:anchorId="3E7D9E2A" wp14:editId="7D4522C6">
            <wp:extent cx="2279909" cy="576073"/>
            <wp:effectExtent l="0" t="0" r="0" b="0"/>
            <wp:docPr id="256578944" name="Picture 1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78944" name="Picture 1" descr="A black background with blue tex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09" cy="5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14094" w14:textId="77777777" w:rsidR="00F847FC" w:rsidRDefault="00F847FC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01C7D769" w14:textId="77777777" w:rsidR="00CD5631" w:rsidRPr="00521916" w:rsidRDefault="00CD5631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348423B3" w14:textId="69EE4F50" w:rsidR="00D04AB7" w:rsidRPr="00521916" w:rsidRDefault="00F847FC" w:rsidP="00521916">
      <w:pPr>
        <w:spacing w:line="240" w:lineRule="auto"/>
        <w:jc w:val="left"/>
        <w:rPr>
          <w:rFonts w:ascii="Aptos" w:hAnsi="Aptos" w:cstheme="minorHAnsi"/>
          <w:szCs w:val="20"/>
          <w:u w:val="single"/>
          <w:lang w:val="en-US"/>
        </w:rPr>
      </w:pPr>
      <w:r w:rsidRPr="00521916">
        <w:rPr>
          <w:rFonts w:ascii="Aptos" w:hAnsi="Aptos" w:cstheme="minorHAnsi"/>
          <w:szCs w:val="20"/>
          <w:u w:val="single"/>
          <w:lang w:val="en-US"/>
        </w:rPr>
        <w:t>Example:</w:t>
      </w:r>
      <w:r w:rsidR="00D04AB7" w:rsidRPr="00521916">
        <w:rPr>
          <w:rFonts w:ascii="Aptos" w:hAnsi="Aptos" w:cstheme="minorHAnsi"/>
          <w:szCs w:val="20"/>
          <w:lang w:val="en-US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13"/>
        <w:gridCol w:w="3103"/>
      </w:tblGrid>
      <w:tr w:rsidR="00F847FC" w:rsidRPr="003D7BCC" w14:paraId="65891063" w14:textId="77777777">
        <w:trPr>
          <w:trHeight w:val="1677"/>
        </w:trPr>
        <w:tc>
          <w:tcPr>
            <w:tcW w:w="3913" w:type="dxa"/>
            <w:tcMar>
              <w:top w:w="0" w:type="dxa"/>
              <w:left w:w="0" w:type="dxa"/>
              <w:bottom w:w="0" w:type="dxa"/>
              <w:right w:w="720" w:type="dxa"/>
            </w:tcMar>
            <w:hideMark/>
          </w:tcPr>
          <w:p w14:paraId="2578A845" w14:textId="5C6871D6" w:rsidR="00F847FC" w:rsidRPr="00521916" w:rsidRDefault="00E21B2B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>
              <w:rPr>
                <w:rFonts w:ascii="Aptos" w:hAnsi="Aptos" w:cstheme="minorHAnsi"/>
                <w:b/>
                <w:bCs/>
                <w:szCs w:val="20"/>
                <w:lang w:val="en-US"/>
              </w:rPr>
              <w:t>Jens</w:t>
            </w:r>
            <w:r w:rsidR="00F847FC"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 xml:space="preserve"> </w:t>
            </w:r>
            <w:r>
              <w:rPr>
                <w:rFonts w:ascii="Aptos" w:hAnsi="Aptos" w:cstheme="minorHAnsi"/>
                <w:b/>
                <w:bCs/>
                <w:szCs w:val="20"/>
                <w:lang w:val="en-US"/>
              </w:rPr>
              <w:t>Hansen</w:t>
            </w:r>
          </w:p>
          <w:p w14:paraId="20DC2F3E" w14:textId="77777777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Administrative Officer</w:t>
            </w:r>
          </w:p>
          <w:p w14:paraId="3A0D1EA3" w14:textId="77777777" w:rsidR="00F847FC" w:rsidRPr="00D62DE1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D62DE1">
              <w:rPr>
                <w:rFonts w:ascii="Aptos" w:hAnsi="Aptos" w:cstheme="minorHAnsi"/>
                <w:szCs w:val="20"/>
                <w:lang w:val="en-US"/>
              </w:rPr>
              <w:t>MA, Global Studies</w:t>
            </w:r>
          </w:p>
          <w:p w14:paraId="245D2723" w14:textId="16F4DE3F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Phone: +45 </w:t>
            </w:r>
            <w:r w:rsidR="00E21B2B">
              <w:rPr>
                <w:rFonts w:ascii="Aptos" w:hAnsi="Aptos" w:cstheme="minorHAnsi"/>
                <w:szCs w:val="20"/>
                <w:lang w:val="en-US"/>
              </w:rPr>
              <w:t>1234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 </w:t>
            </w:r>
            <w:r w:rsidR="00E21B2B">
              <w:rPr>
                <w:rFonts w:ascii="Aptos" w:hAnsi="Aptos" w:cstheme="minorHAnsi"/>
                <w:szCs w:val="20"/>
                <w:lang w:val="en-US"/>
              </w:rPr>
              <w:t>5678</w:t>
            </w:r>
          </w:p>
          <w:p w14:paraId="24B32DFA" w14:textId="0205A5B7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E-mail: </w:t>
            </w:r>
            <w:hyperlink r:id="rId16" w:history="1">
              <w:r w:rsidR="007558B5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jeha@food.au.dk</w:t>
              </w:r>
            </w:hyperlink>
          </w:p>
          <w:p w14:paraId="08F79582" w14:textId="234E3C1E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521916">
              <w:rPr>
                <w:rFonts w:ascii="Arial" w:hAnsi="Arial" w:cs="Arial"/>
                <w:szCs w:val="20"/>
              </w:rPr>
              <w:t>​</w:t>
            </w:r>
            <w:r w:rsidRPr="00521916">
              <w:rPr>
                <w:rFonts w:ascii="Aptos" w:hAnsi="Aptos" w:cstheme="minorHAnsi"/>
                <w:szCs w:val="20"/>
              </w:rPr>
              <w:t xml:space="preserve">Staff: </w:t>
            </w:r>
            <w:hyperlink r:id="rId17" w:history="1">
              <w:r w:rsidRPr="003D7BCC">
                <w:rPr>
                  <w:rStyle w:val="Hyperlink"/>
                  <w:rFonts w:ascii="Aptos" w:hAnsi="Aptos" w:cstheme="minorHAnsi"/>
                  <w:szCs w:val="20"/>
                </w:rPr>
                <w:t>Food Staff Portal</w:t>
              </w:r>
            </w:hyperlink>
          </w:p>
        </w:tc>
        <w:tc>
          <w:tcPr>
            <w:tcW w:w="3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F4CDC" w14:textId="77682530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Dep</w:t>
            </w:r>
            <w:r w:rsidR="00CC69B8"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a</w:t>
            </w: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rtment of Food Science</w:t>
            </w:r>
          </w:p>
          <w:p w14:paraId="3AA442FA" w14:textId="77777777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Faculty of Technical Sciences</w:t>
            </w:r>
          </w:p>
          <w:p w14:paraId="4AAA4D5B" w14:textId="77777777" w:rsidR="00F847FC" w:rsidRPr="00D62DE1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D62DE1">
              <w:rPr>
                <w:rFonts w:ascii="Aptos" w:hAnsi="Aptos" w:cstheme="minorHAnsi"/>
                <w:szCs w:val="20"/>
                <w:lang w:val="en-US"/>
              </w:rPr>
              <w:t>Aarhus University</w:t>
            </w:r>
          </w:p>
          <w:p w14:paraId="0266826A" w14:textId="330E0AA9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>Agro Food Park 4</w:t>
            </w:r>
            <w:r w:rsidR="00CC69B8" w:rsidRPr="00521916">
              <w:rPr>
                <w:rFonts w:ascii="Aptos" w:hAnsi="Aptos" w:cstheme="minorHAnsi"/>
                <w:szCs w:val="20"/>
                <w:lang w:val="en-US"/>
              </w:rPr>
              <w:t>8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>, 5909-11</w:t>
            </w:r>
            <w:r w:rsidR="00E21B2B">
              <w:rPr>
                <w:rFonts w:ascii="Aptos" w:hAnsi="Aptos" w:cstheme="minorHAnsi"/>
                <w:szCs w:val="20"/>
                <w:lang w:val="en-US"/>
              </w:rPr>
              <w:t>0</w:t>
            </w:r>
          </w:p>
          <w:p w14:paraId="31A5D4A1" w14:textId="77777777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>DK-8200 Aarhus N</w:t>
            </w:r>
          </w:p>
          <w:p w14:paraId="41DB0034" w14:textId="4EFD63E6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rial" w:hAnsi="Arial" w:cs="Arial"/>
                <w:szCs w:val="20"/>
                <w:lang w:val="en-US"/>
              </w:rPr>
              <w:t>​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Web: </w:t>
            </w:r>
            <w:hyperlink r:id="rId18" w:history="1">
              <w:r w:rsidRPr="003D7BCC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food.au.dk</w:t>
              </w:r>
            </w:hyperlink>
          </w:p>
          <w:p w14:paraId="09A3A1F6" w14:textId="77777777" w:rsidR="00F847FC" w:rsidRPr="00521916" w:rsidRDefault="00F847F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</w:p>
        </w:tc>
      </w:tr>
    </w:tbl>
    <w:p w14:paraId="322C023C" w14:textId="71AB6309" w:rsidR="00656D5A" w:rsidRPr="00521916" w:rsidRDefault="00D04AB7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  <w:r w:rsidRPr="00521916">
        <w:rPr>
          <w:rFonts w:ascii="Aptos" w:hAnsi="Aptos" w:cstheme="minorHAnsi"/>
          <w:noProof/>
          <w:szCs w:val="20"/>
          <w:lang w:val="en-US"/>
        </w:rPr>
        <w:drawing>
          <wp:inline distT="0" distB="0" distL="0" distR="0" wp14:anchorId="2A19C709" wp14:editId="01F3B3CB">
            <wp:extent cx="2279909" cy="576073"/>
            <wp:effectExtent l="0" t="0" r="0" b="0"/>
            <wp:docPr id="1941292895" name="Picture 3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92895" name="Picture 3" descr="A black background with blue tex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09" cy="5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3784" w14:textId="77777777" w:rsidR="00CD5631" w:rsidRDefault="00CD5631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553A6B28" w14:textId="77777777" w:rsidR="00CD5631" w:rsidRDefault="00CD5631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20224F31" w14:textId="77777777" w:rsidR="00CD5631" w:rsidRDefault="00CD5631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6D8C0136" w14:textId="77777777" w:rsidR="00CD5631" w:rsidRDefault="00CD5631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2D350426" w14:textId="77777777" w:rsidR="00CD5631" w:rsidRDefault="00CD5631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6939D19E" w14:textId="77777777" w:rsidR="00CD5631" w:rsidRDefault="00CD5631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63C691F1" w14:textId="77777777" w:rsidR="004E5E89" w:rsidRPr="00B93296" w:rsidRDefault="004E5E89" w:rsidP="004E5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left"/>
        <w:rPr>
          <w:rFonts w:ascii="Aptos" w:hAnsi="Aptos" w:cstheme="minorHAnsi"/>
          <w:szCs w:val="20"/>
        </w:rPr>
      </w:pPr>
      <w:r w:rsidRPr="00B93296">
        <w:rPr>
          <w:rFonts w:ascii="Aptos" w:hAnsi="Aptos" w:cstheme="minorHAnsi"/>
          <w:szCs w:val="20"/>
        </w:rPr>
        <w:lastRenderedPageBreak/>
        <w:t xml:space="preserve">Nedenstående e-mail signatur er tilsendt af Chefdesigner, </w:t>
      </w:r>
      <w:r>
        <w:rPr>
          <w:rFonts w:ascii="Aptos" w:hAnsi="Aptos" w:cstheme="minorHAnsi"/>
          <w:szCs w:val="20"/>
        </w:rPr>
        <w:t xml:space="preserve">Nikolai Lander, AU Design: </w:t>
      </w:r>
      <w:hyperlink r:id="rId19" w:history="1">
        <w:r w:rsidRPr="00C6085D">
          <w:rPr>
            <w:rStyle w:val="Hyperlink"/>
            <w:rFonts w:ascii="Aptos" w:hAnsi="Aptos" w:cstheme="minorHAnsi"/>
            <w:szCs w:val="20"/>
          </w:rPr>
          <w:t>design@au.dk</w:t>
        </w:r>
      </w:hyperlink>
    </w:p>
    <w:p w14:paraId="244189DB" w14:textId="77777777" w:rsidR="00CD5631" w:rsidRPr="004E5E89" w:rsidRDefault="00CD5631" w:rsidP="00521916">
      <w:pPr>
        <w:spacing w:line="240" w:lineRule="auto"/>
        <w:jc w:val="left"/>
        <w:rPr>
          <w:rFonts w:ascii="Aptos" w:hAnsi="Aptos" w:cstheme="minorHAnsi"/>
          <w:szCs w:val="20"/>
        </w:rPr>
      </w:pPr>
    </w:p>
    <w:p w14:paraId="482B477E" w14:textId="42CADD66" w:rsidR="009B67B4" w:rsidRPr="004E5E89" w:rsidRDefault="00656D5A" w:rsidP="00521916">
      <w:pPr>
        <w:spacing w:line="240" w:lineRule="auto"/>
        <w:jc w:val="left"/>
        <w:rPr>
          <w:rFonts w:ascii="Aptos" w:hAnsi="Aptos" w:cstheme="minorHAnsi"/>
          <w:szCs w:val="20"/>
        </w:rPr>
      </w:pPr>
      <w:r w:rsidRPr="004E5E89">
        <w:rPr>
          <w:rFonts w:ascii="Aptos" w:hAnsi="Aptos" w:cstheme="minorHAnsi"/>
          <w:szCs w:val="20"/>
        </w:rPr>
        <w:br/>
      </w:r>
    </w:p>
    <w:p w14:paraId="278C20CD" w14:textId="3E668391" w:rsidR="0098267E" w:rsidRPr="00521916" w:rsidRDefault="0098267E" w:rsidP="00521916">
      <w:pPr>
        <w:spacing w:line="240" w:lineRule="auto"/>
        <w:rPr>
          <w:rFonts w:ascii="Aptos" w:hAnsi="Aptos" w:cstheme="minorHAnsi"/>
          <w:b/>
          <w:bCs/>
          <w:szCs w:val="20"/>
          <w:u w:val="single"/>
          <w:lang w:val="en-US"/>
        </w:rPr>
      </w:pPr>
      <w:r w:rsidRPr="00521916">
        <w:rPr>
          <w:rFonts w:ascii="Aptos" w:hAnsi="Aptos" w:cstheme="minorHAnsi"/>
          <w:b/>
          <w:bCs/>
          <w:szCs w:val="20"/>
          <w:u w:val="single"/>
          <w:lang w:val="en-US"/>
        </w:rPr>
        <w:t>Dansk version:</w:t>
      </w:r>
      <w:r w:rsidRPr="00521916">
        <w:rPr>
          <w:rFonts w:ascii="Aptos" w:hAnsi="Aptos" w:cstheme="minorHAnsi"/>
          <w:b/>
          <w:bCs/>
          <w:szCs w:val="20"/>
          <w:lang w:val="en-US"/>
        </w:rPr>
        <w:t xml:space="preserve"> </w:t>
      </w:r>
      <w:hyperlink r:id="rId20" w:history="1">
        <w:proofErr w:type="spellStart"/>
        <w:r w:rsidR="000B6CB8" w:rsidRPr="00521916">
          <w:rPr>
            <w:rStyle w:val="Hyperlink"/>
            <w:rFonts w:ascii="Aptos" w:hAnsi="Aptos" w:cstheme="minorHAnsi"/>
            <w:szCs w:val="20"/>
            <w:lang w:val="en-US"/>
          </w:rPr>
          <w:t>M</w:t>
        </w:r>
        <w:r w:rsidRPr="00521916">
          <w:rPr>
            <w:rStyle w:val="Hyperlink"/>
            <w:rFonts w:ascii="Aptos" w:hAnsi="Aptos" w:cstheme="minorHAnsi"/>
            <w:szCs w:val="20"/>
            <w:lang w:val="en-US"/>
          </w:rPr>
          <w:t>ailsignatur</w:t>
        </w:r>
        <w:proofErr w:type="spellEnd"/>
        <w:r w:rsidRPr="00521916">
          <w:rPr>
            <w:rStyle w:val="Hyperlink"/>
            <w:rFonts w:ascii="Aptos" w:hAnsi="Aptos" w:cstheme="minorHAnsi"/>
            <w:szCs w:val="20"/>
            <w:lang w:val="en-US"/>
          </w:rPr>
          <w:t xml:space="preserve"> </w:t>
        </w:r>
        <w:proofErr w:type="spellStart"/>
        <w:r w:rsidRPr="00521916">
          <w:rPr>
            <w:rStyle w:val="Hyperlink"/>
            <w:rFonts w:ascii="Aptos" w:hAnsi="Aptos" w:cstheme="minorHAnsi"/>
            <w:szCs w:val="20"/>
            <w:lang w:val="en-US"/>
          </w:rPr>
          <w:t>i</w:t>
        </w:r>
        <w:proofErr w:type="spellEnd"/>
        <w:r w:rsidRPr="00521916">
          <w:rPr>
            <w:rStyle w:val="Hyperlink"/>
            <w:rFonts w:ascii="Aptos" w:hAnsi="Aptos" w:cstheme="minorHAnsi"/>
            <w:szCs w:val="20"/>
            <w:lang w:val="en-US"/>
          </w:rPr>
          <w:t xml:space="preserve"> Outlook</w:t>
        </w:r>
      </w:hyperlink>
    </w:p>
    <w:p w14:paraId="6A33611D" w14:textId="2DEE9629" w:rsidR="00EC19D6" w:rsidRPr="00521916" w:rsidRDefault="00EC19D6" w:rsidP="00521916">
      <w:pPr>
        <w:spacing w:line="240" w:lineRule="auto"/>
        <w:jc w:val="left"/>
        <w:rPr>
          <w:rFonts w:ascii="Aptos" w:hAnsi="Aptos" w:cstheme="minorHAnsi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13"/>
        <w:gridCol w:w="3103"/>
      </w:tblGrid>
      <w:tr w:rsidR="0082652C" w:rsidRPr="003D7BCC" w14:paraId="2F0BD125" w14:textId="77777777" w:rsidTr="00597950">
        <w:trPr>
          <w:trHeight w:val="1677"/>
        </w:trPr>
        <w:tc>
          <w:tcPr>
            <w:tcW w:w="3913" w:type="dxa"/>
            <w:tcMar>
              <w:top w:w="0" w:type="dxa"/>
              <w:left w:w="0" w:type="dxa"/>
              <w:bottom w:w="0" w:type="dxa"/>
              <w:right w:w="720" w:type="dxa"/>
            </w:tcMar>
            <w:hideMark/>
          </w:tcPr>
          <w:p w14:paraId="711B4DEA" w14:textId="77777777" w:rsidR="0082652C" w:rsidRPr="00521916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b/>
                <w:bCs/>
                <w:szCs w:val="20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</w:rPr>
              <w:t xml:space="preserve">Fornavn Efternavn </w:t>
            </w:r>
          </w:p>
          <w:p w14:paraId="13A18090" w14:textId="4AAB0D60" w:rsidR="0082652C" w:rsidRPr="00521916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</w:rPr>
              <w:t>Titel</w:t>
            </w:r>
          </w:p>
          <w:p w14:paraId="202DCD66" w14:textId="77777777" w:rsidR="0082652C" w:rsidRPr="00D62DE1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D62DE1">
              <w:rPr>
                <w:rFonts w:ascii="Aptos" w:hAnsi="Aptos" w:cstheme="minorHAnsi"/>
                <w:szCs w:val="20"/>
              </w:rPr>
              <w:t>Akademiske grader </w:t>
            </w:r>
          </w:p>
          <w:p w14:paraId="33A9F438" w14:textId="1C9DEB23" w:rsidR="0082652C" w:rsidRPr="00521916" w:rsidRDefault="00AB51EF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521916">
              <w:rPr>
                <w:rFonts w:ascii="Aptos" w:hAnsi="Aptos" w:cstheme="minorHAnsi"/>
                <w:szCs w:val="20"/>
              </w:rPr>
              <w:t>Telefon</w:t>
            </w:r>
            <w:r w:rsidR="0082652C" w:rsidRPr="00521916">
              <w:rPr>
                <w:rFonts w:ascii="Aptos" w:hAnsi="Aptos" w:cstheme="minorHAnsi"/>
                <w:szCs w:val="20"/>
              </w:rPr>
              <w:t xml:space="preserve">: +45 XXXX </w:t>
            </w:r>
            <w:proofErr w:type="spellStart"/>
            <w:r w:rsidR="0082652C" w:rsidRPr="00521916">
              <w:rPr>
                <w:rFonts w:ascii="Aptos" w:hAnsi="Aptos" w:cstheme="minorHAnsi"/>
                <w:szCs w:val="20"/>
              </w:rPr>
              <w:t>XXXX</w:t>
            </w:r>
            <w:proofErr w:type="spellEnd"/>
          </w:p>
          <w:p w14:paraId="1A0ACEC7" w14:textId="77777777" w:rsidR="0082652C" w:rsidRPr="00521916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E-mail: </w:t>
            </w:r>
            <w:hyperlink r:id="rId21" w:history="1">
              <w:r w:rsidRPr="00521916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person@food.au.dk</w:t>
              </w:r>
            </w:hyperlink>
          </w:p>
          <w:p w14:paraId="2BAB783E" w14:textId="3E171DD3" w:rsidR="0082652C" w:rsidRPr="00521916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521916">
              <w:rPr>
                <w:rFonts w:ascii="Arial" w:hAnsi="Arial" w:cs="Arial"/>
                <w:szCs w:val="20"/>
              </w:rPr>
              <w:t>​</w:t>
            </w:r>
            <w:r w:rsidRPr="00521916">
              <w:rPr>
                <w:rFonts w:ascii="Aptos" w:hAnsi="Aptos" w:cstheme="minorHAnsi"/>
                <w:szCs w:val="20"/>
              </w:rPr>
              <w:t xml:space="preserve">Staff: </w:t>
            </w:r>
            <w:hyperlink r:id="rId22" w:history="1">
              <w:r w:rsidRPr="003D7BCC">
                <w:rPr>
                  <w:rStyle w:val="Hyperlink"/>
                  <w:rFonts w:ascii="Aptos" w:hAnsi="Aptos" w:cstheme="minorHAnsi"/>
                  <w:szCs w:val="20"/>
                </w:rPr>
                <w:t>Food Staff Portal</w:t>
              </w:r>
            </w:hyperlink>
          </w:p>
        </w:tc>
        <w:tc>
          <w:tcPr>
            <w:tcW w:w="3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73C32" w14:textId="77777777" w:rsidR="0082652C" w:rsidRPr="00521916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b/>
                <w:bCs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Institut for Fødevarer</w:t>
            </w:r>
          </w:p>
          <w:p w14:paraId="23A03A01" w14:textId="77777777" w:rsidR="0082652C" w:rsidRPr="00521916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Faculty of Technical Sciences</w:t>
            </w:r>
          </w:p>
          <w:p w14:paraId="54DDFB93" w14:textId="370F4A94" w:rsidR="0082652C" w:rsidRPr="001D7132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1D7132">
              <w:rPr>
                <w:rFonts w:ascii="Aptos" w:hAnsi="Aptos" w:cstheme="minorHAnsi"/>
                <w:szCs w:val="20"/>
              </w:rPr>
              <w:t>Aarhus Universit</w:t>
            </w:r>
            <w:r w:rsidR="00142346" w:rsidRPr="001D7132">
              <w:rPr>
                <w:rFonts w:ascii="Aptos" w:hAnsi="Aptos" w:cstheme="minorHAnsi"/>
                <w:szCs w:val="20"/>
              </w:rPr>
              <w:t>et</w:t>
            </w:r>
          </w:p>
          <w:p w14:paraId="63090D9E" w14:textId="358A2E30" w:rsidR="0082652C" w:rsidRPr="001D7132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1D7132">
              <w:rPr>
                <w:rFonts w:ascii="Aptos" w:hAnsi="Aptos" w:cstheme="minorHAnsi"/>
                <w:szCs w:val="20"/>
              </w:rPr>
              <w:t xml:space="preserve">Agro Food Park 48, </w:t>
            </w:r>
            <w:r w:rsidR="0020345F" w:rsidRPr="001D7132">
              <w:rPr>
                <w:rFonts w:ascii="Aptos" w:hAnsi="Aptos" w:cstheme="minorHAnsi"/>
                <w:szCs w:val="20"/>
              </w:rPr>
              <w:t>b</w:t>
            </w:r>
            <w:r w:rsidR="00142346" w:rsidRPr="001D7132">
              <w:rPr>
                <w:rFonts w:ascii="Aptos" w:hAnsi="Aptos" w:cstheme="minorHAnsi"/>
                <w:szCs w:val="20"/>
              </w:rPr>
              <w:t>ygn</w:t>
            </w:r>
            <w:r w:rsidR="00E21B2B" w:rsidRPr="001D7132">
              <w:rPr>
                <w:rFonts w:ascii="Aptos" w:hAnsi="Aptos" w:cstheme="minorHAnsi"/>
                <w:szCs w:val="20"/>
              </w:rPr>
              <w:t>ing</w:t>
            </w:r>
            <w:r w:rsidR="00142346" w:rsidRPr="001D7132">
              <w:rPr>
                <w:rFonts w:ascii="Aptos" w:hAnsi="Aptos" w:cstheme="minorHAnsi"/>
                <w:szCs w:val="20"/>
              </w:rPr>
              <w:t>-kontor</w:t>
            </w:r>
          </w:p>
          <w:p w14:paraId="6D5C50B8" w14:textId="77777777" w:rsidR="0082652C" w:rsidRPr="00521916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>DK-8200 Aarhus N</w:t>
            </w:r>
          </w:p>
          <w:p w14:paraId="31B605DE" w14:textId="7912F43F" w:rsidR="0082652C" w:rsidRPr="00521916" w:rsidRDefault="0082652C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rial" w:hAnsi="Arial" w:cs="Arial"/>
                <w:szCs w:val="20"/>
                <w:lang w:val="en-US"/>
              </w:rPr>
              <w:t>​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Web: </w:t>
            </w:r>
            <w:hyperlink r:id="rId23" w:history="1">
              <w:r w:rsidRPr="003D7BCC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food.au.dk</w:t>
              </w:r>
            </w:hyperlink>
          </w:p>
        </w:tc>
      </w:tr>
    </w:tbl>
    <w:p w14:paraId="30D15D4C" w14:textId="76443CC2" w:rsidR="00883453" w:rsidRPr="00521916" w:rsidRDefault="00D15680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  <w:r w:rsidRPr="00521916">
        <w:rPr>
          <w:rFonts w:ascii="Aptos" w:hAnsi="Aptos" w:cstheme="minorHAnsi"/>
          <w:noProof/>
          <w:szCs w:val="20"/>
          <w:lang w:val="en-US"/>
        </w:rPr>
        <w:drawing>
          <wp:inline distT="0" distB="0" distL="0" distR="0" wp14:anchorId="4A44E643" wp14:editId="43FAA75F">
            <wp:extent cx="2348489" cy="576073"/>
            <wp:effectExtent l="0" t="0" r="0" b="0"/>
            <wp:docPr id="1014255922" name="Picture 2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55922" name="Picture 2" descr="A black background with blue text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489" cy="5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4144" w14:textId="77777777" w:rsidR="00B75085" w:rsidRDefault="00B75085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72BE4E10" w14:textId="77777777" w:rsidR="00CD5631" w:rsidRPr="00521916" w:rsidRDefault="00CD5631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</w:p>
    <w:p w14:paraId="103679A8" w14:textId="06CBFED9" w:rsidR="00B75085" w:rsidRPr="00521916" w:rsidRDefault="00B75085" w:rsidP="00521916">
      <w:pPr>
        <w:spacing w:line="240" w:lineRule="auto"/>
        <w:jc w:val="left"/>
        <w:rPr>
          <w:rFonts w:ascii="Aptos" w:hAnsi="Aptos" w:cstheme="minorHAnsi"/>
          <w:szCs w:val="20"/>
          <w:u w:val="single"/>
          <w:lang w:val="en-US"/>
        </w:rPr>
      </w:pPr>
      <w:r w:rsidRPr="00521916">
        <w:rPr>
          <w:rFonts w:ascii="Aptos" w:hAnsi="Aptos" w:cstheme="minorHAnsi"/>
          <w:szCs w:val="20"/>
          <w:u w:val="single"/>
          <w:lang w:val="en-US"/>
        </w:rPr>
        <w:t xml:space="preserve">Eksempel: </w:t>
      </w:r>
      <w:r w:rsidRPr="00521916">
        <w:rPr>
          <w:rFonts w:ascii="Aptos" w:hAnsi="Aptos" w:cstheme="minorHAnsi"/>
          <w:szCs w:val="20"/>
          <w:lang w:val="en-US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13"/>
        <w:gridCol w:w="3103"/>
      </w:tblGrid>
      <w:tr w:rsidR="00B75085" w:rsidRPr="003D7BCC" w14:paraId="116FAFC0" w14:textId="77777777" w:rsidTr="00597950">
        <w:trPr>
          <w:trHeight w:val="1677"/>
        </w:trPr>
        <w:tc>
          <w:tcPr>
            <w:tcW w:w="3913" w:type="dxa"/>
            <w:tcMar>
              <w:top w:w="0" w:type="dxa"/>
              <w:left w:w="0" w:type="dxa"/>
              <w:bottom w:w="0" w:type="dxa"/>
              <w:right w:w="720" w:type="dxa"/>
            </w:tcMar>
            <w:hideMark/>
          </w:tcPr>
          <w:p w14:paraId="14E5DEF3" w14:textId="1BB64EB5" w:rsidR="00B75085" w:rsidRPr="00D70497" w:rsidRDefault="00E21B2B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>
              <w:rPr>
                <w:rFonts w:ascii="Aptos" w:hAnsi="Aptos" w:cstheme="minorHAnsi"/>
                <w:b/>
                <w:bCs/>
                <w:szCs w:val="20"/>
              </w:rPr>
              <w:t>Jens</w:t>
            </w:r>
            <w:r w:rsidR="00B75085" w:rsidRPr="00521916">
              <w:rPr>
                <w:rFonts w:ascii="Aptos" w:hAnsi="Aptos" w:cstheme="minorHAnsi"/>
                <w:b/>
                <w:bCs/>
                <w:szCs w:val="20"/>
              </w:rPr>
              <w:t xml:space="preserve"> </w:t>
            </w:r>
            <w:r>
              <w:rPr>
                <w:rFonts w:ascii="Aptos" w:hAnsi="Aptos" w:cstheme="minorHAnsi"/>
                <w:b/>
                <w:bCs/>
                <w:szCs w:val="20"/>
              </w:rPr>
              <w:t>Hansen</w:t>
            </w:r>
          </w:p>
          <w:p w14:paraId="51A6DD9A" w14:textId="77777777" w:rsidR="00B75085" w:rsidRPr="00D70497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D70497">
              <w:rPr>
                <w:rFonts w:ascii="Aptos" w:hAnsi="Aptos" w:cstheme="minorHAnsi"/>
                <w:b/>
                <w:bCs/>
                <w:szCs w:val="20"/>
              </w:rPr>
              <w:t>Administrative Officer</w:t>
            </w:r>
          </w:p>
          <w:p w14:paraId="0990482C" w14:textId="10A83ED0" w:rsidR="00B75085" w:rsidRPr="003D7BCC" w:rsidRDefault="009F35D8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3D7BCC">
              <w:rPr>
                <w:rFonts w:ascii="Aptos" w:hAnsi="Aptos" w:cstheme="minorHAnsi"/>
                <w:szCs w:val="20"/>
              </w:rPr>
              <w:t>Cand.mag</w:t>
            </w:r>
            <w:r w:rsidR="00DE0759" w:rsidRPr="003D7BCC">
              <w:rPr>
                <w:rFonts w:ascii="Aptos" w:hAnsi="Aptos" w:cstheme="minorHAnsi"/>
                <w:szCs w:val="20"/>
              </w:rPr>
              <w:t>., Globale Studier</w:t>
            </w:r>
          </w:p>
          <w:p w14:paraId="7F2D70AF" w14:textId="23FED743" w:rsidR="00B75085" w:rsidRPr="00521916" w:rsidRDefault="00AB51EF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</w:rPr>
            </w:pPr>
            <w:r w:rsidRPr="00521916">
              <w:rPr>
                <w:rFonts w:ascii="Aptos" w:hAnsi="Aptos" w:cstheme="minorHAnsi"/>
                <w:szCs w:val="20"/>
              </w:rPr>
              <w:t>Telefon</w:t>
            </w:r>
            <w:r w:rsidR="00B75085" w:rsidRPr="00521916">
              <w:rPr>
                <w:rFonts w:ascii="Aptos" w:hAnsi="Aptos" w:cstheme="minorHAnsi"/>
                <w:szCs w:val="20"/>
              </w:rPr>
              <w:t xml:space="preserve">: +45 </w:t>
            </w:r>
            <w:r w:rsidR="00E21B2B">
              <w:rPr>
                <w:rFonts w:ascii="Aptos" w:hAnsi="Aptos" w:cstheme="minorHAnsi"/>
                <w:szCs w:val="20"/>
              </w:rPr>
              <w:t>1234</w:t>
            </w:r>
            <w:r w:rsidR="00D70497">
              <w:rPr>
                <w:rFonts w:ascii="Aptos" w:hAnsi="Aptos" w:cstheme="minorHAnsi"/>
                <w:szCs w:val="20"/>
              </w:rPr>
              <w:t xml:space="preserve"> </w:t>
            </w:r>
            <w:r w:rsidR="00E21B2B">
              <w:rPr>
                <w:rFonts w:ascii="Aptos" w:hAnsi="Aptos" w:cstheme="minorHAnsi"/>
                <w:szCs w:val="20"/>
              </w:rPr>
              <w:t>5678</w:t>
            </w:r>
          </w:p>
          <w:p w14:paraId="0D48EC54" w14:textId="1E969658" w:rsidR="00B75085" w:rsidRPr="007558B5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7558B5">
              <w:rPr>
                <w:rFonts w:ascii="Aptos" w:hAnsi="Aptos" w:cstheme="minorHAnsi"/>
                <w:szCs w:val="20"/>
                <w:lang w:val="en-US"/>
              </w:rPr>
              <w:t xml:space="preserve">E-mail: </w:t>
            </w:r>
            <w:hyperlink r:id="rId25" w:history="1">
              <w:r w:rsidR="00E21B2B" w:rsidRPr="007558B5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jeha@food.au.dk</w:t>
              </w:r>
            </w:hyperlink>
          </w:p>
          <w:p w14:paraId="419F04A5" w14:textId="7D0F4B15" w:rsidR="00B75085" w:rsidRPr="00521916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rial" w:hAnsi="Arial" w:cs="Arial"/>
                <w:szCs w:val="20"/>
                <w:lang w:val="en-US"/>
              </w:rPr>
              <w:t>​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Staff: </w:t>
            </w:r>
            <w:hyperlink r:id="rId26" w:history="1">
              <w:r w:rsidRPr="003D7BCC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Food Staff Portal</w:t>
              </w:r>
            </w:hyperlink>
          </w:p>
        </w:tc>
        <w:tc>
          <w:tcPr>
            <w:tcW w:w="3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CE0EA" w14:textId="77777777" w:rsidR="00EB7860" w:rsidRPr="00521916" w:rsidRDefault="00EB7860" w:rsidP="00521916">
            <w:pPr>
              <w:spacing w:line="240" w:lineRule="auto"/>
              <w:jc w:val="left"/>
              <w:rPr>
                <w:rFonts w:ascii="Aptos" w:hAnsi="Aptos" w:cstheme="minorHAnsi"/>
                <w:b/>
                <w:bCs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Institut for Fødevarer</w:t>
            </w:r>
          </w:p>
          <w:p w14:paraId="70AB5545" w14:textId="77777777" w:rsidR="00B75085" w:rsidRPr="00521916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b/>
                <w:bCs/>
                <w:szCs w:val="20"/>
                <w:lang w:val="en-US"/>
              </w:rPr>
              <w:t>Faculty of Technical Sciences</w:t>
            </w:r>
          </w:p>
          <w:p w14:paraId="77F325E9" w14:textId="6D1E250B" w:rsidR="00B75085" w:rsidRPr="00D62DE1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D62DE1">
              <w:rPr>
                <w:rFonts w:ascii="Aptos" w:hAnsi="Aptos" w:cstheme="minorHAnsi"/>
                <w:szCs w:val="20"/>
                <w:lang w:val="en-US"/>
              </w:rPr>
              <w:t>Aarhus Universit</w:t>
            </w:r>
            <w:r w:rsidR="00273F86" w:rsidRPr="00D62DE1">
              <w:rPr>
                <w:rFonts w:ascii="Aptos" w:hAnsi="Aptos" w:cstheme="minorHAnsi"/>
                <w:szCs w:val="20"/>
                <w:lang w:val="en-US"/>
              </w:rPr>
              <w:t>et</w:t>
            </w:r>
          </w:p>
          <w:p w14:paraId="46024093" w14:textId="4B61776C" w:rsidR="00B75085" w:rsidRPr="00521916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>Agro Food Park 48, 5909-11</w:t>
            </w:r>
            <w:r w:rsidR="00E21B2B">
              <w:rPr>
                <w:rFonts w:ascii="Aptos" w:hAnsi="Aptos" w:cstheme="minorHAnsi"/>
                <w:szCs w:val="20"/>
                <w:lang w:val="en-US"/>
              </w:rPr>
              <w:t>0</w:t>
            </w:r>
          </w:p>
          <w:p w14:paraId="5F7414A7" w14:textId="77777777" w:rsidR="00B75085" w:rsidRPr="00521916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ptos" w:hAnsi="Aptos" w:cstheme="minorHAnsi"/>
                <w:szCs w:val="20"/>
                <w:lang w:val="en-US"/>
              </w:rPr>
              <w:t>DK-8200 Aarhus N</w:t>
            </w:r>
          </w:p>
          <w:p w14:paraId="03492EED" w14:textId="7EB9CE33" w:rsidR="00B75085" w:rsidRPr="00521916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  <w:r w:rsidRPr="00521916">
              <w:rPr>
                <w:rFonts w:ascii="Arial" w:hAnsi="Arial" w:cs="Arial"/>
                <w:szCs w:val="20"/>
                <w:lang w:val="en-US"/>
              </w:rPr>
              <w:t>​</w:t>
            </w:r>
            <w:r w:rsidRPr="00521916">
              <w:rPr>
                <w:rFonts w:ascii="Aptos" w:hAnsi="Aptos" w:cstheme="minorHAnsi"/>
                <w:szCs w:val="20"/>
                <w:lang w:val="en-US"/>
              </w:rPr>
              <w:t xml:space="preserve">Web: </w:t>
            </w:r>
            <w:hyperlink r:id="rId27" w:history="1">
              <w:r w:rsidRPr="003D7BCC">
                <w:rPr>
                  <w:rStyle w:val="Hyperlink"/>
                  <w:rFonts w:ascii="Aptos" w:hAnsi="Aptos" w:cstheme="minorHAnsi"/>
                  <w:szCs w:val="20"/>
                  <w:lang w:val="en-US"/>
                </w:rPr>
                <w:t>food.au.dk</w:t>
              </w:r>
            </w:hyperlink>
          </w:p>
          <w:p w14:paraId="2999EEEC" w14:textId="77777777" w:rsidR="00B75085" w:rsidRPr="00521916" w:rsidRDefault="00B75085" w:rsidP="00521916">
            <w:pPr>
              <w:spacing w:line="240" w:lineRule="auto"/>
              <w:jc w:val="left"/>
              <w:rPr>
                <w:rFonts w:ascii="Aptos" w:hAnsi="Aptos" w:cstheme="minorHAnsi"/>
                <w:szCs w:val="20"/>
                <w:lang w:val="en-US"/>
              </w:rPr>
            </w:pPr>
          </w:p>
        </w:tc>
      </w:tr>
    </w:tbl>
    <w:p w14:paraId="610CA4D7" w14:textId="247A7540" w:rsidR="00B75085" w:rsidRPr="00521916" w:rsidRDefault="00521916" w:rsidP="00521916">
      <w:pPr>
        <w:spacing w:line="240" w:lineRule="auto"/>
        <w:jc w:val="left"/>
        <w:rPr>
          <w:rFonts w:ascii="Aptos" w:hAnsi="Aptos" w:cstheme="minorHAnsi"/>
          <w:szCs w:val="20"/>
          <w:lang w:val="en-US"/>
        </w:rPr>
      </w:pPr>
      <w:r w:rsidRPr="00521916">
        <w:rPr>
          <w:rFonts w:ascii="Aptos" w:hAnsi="Aptos" w:cstheme="minorHAnsi"/>
          <w:noProof/>
          <w:szCs w:val="20"/>
          <w:lang w:val="en-US"/>
        </w:rPr>
        <w:drawing>
          <wp:inline distT="0" distB="0" distL="0" distR="0" wp14:anchorId="08F0F0F8" wp14:editId="4EC057F1">
            <wp:extent cx="2348489" cy="576073"/>
            <wp:effectExtent l="0" t="0" r="0" b="0"/>
            <wp:docPr id="600928148" name="Picture 2" descr="A black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55922" name="Picture 2" descr="A black background with blue text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489" cy="5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085" w:rsidRPr="00521916" w:rsidSect="00D2719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endnotePr>
        <w:numFmt w:val="decimal"/>
      </w:endnotePr>
      <w:pgSz w:w="11907" w:h="16840" w:code="9"/>
      <w:pgMar w:top="1701" w:right="1134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2C164" w14:textId="77777777" w:rsidR="00DB76F3" w:rsidRPr="005A5846" w:rsidRDefault="00DB76F3">
      <w:r w:rsidRPr="005A5846">
        <w:separator/>
      </w:r>
    </w:p>
  </w:endnote>
  <w:endnote w:type="continuationSeparator" w:id="0">
    <w:p w14:paraId="1A669AF6" w14:textId="77777777" w:rsidR="00DB76F3" w:rsidRPr="005A5846" w:rsidRDefault="00DB76F3">
      <w:r w:rsidRPr="005A58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420BB17-D456-40E8-AB61-D15ECCEE6625}"/>
    <w:embedBold r:id="rId2" w:fontKey="{F8EA6059-0196-4A28-816C-3ED60657B484}"/>
    <w:embedItalic r:id="rId3" w:fontKey="{E996AAAA-D077-491B-B91E-CF47AFB423F5}"/>
    <w:embedBoldItalic r:id="rId4" w:fontKey="{B4C0904F-4238-45DD-B48D-3592DD8A76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D2FC3D-C488-4168-BAD1-951DA8215372}"/>
    <w:embedBold r:id="rId6" w:fontKey="{B4CF34C8-1D28-438F-8E70-B22471748CD1}"/>
    <w:embedItalic r:id="rId7" w:fontKey="{9A3C35EC-4252-4BA3-91CA-E124D56C1E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AB7CC712-583D-442B-8F80-FCFB73C52067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B242D10A-3A98-4406-AD53-1B1C2A2D4D04}"/>
    <w:embedBold r:id="rId10" w:fontKey="{8F526A06-E5AF-4BAC-8070-99D437B106F2}"/>
    <w:embedItalic r:id="rId11" w:fontKey="{CD902B8A-AC43-4EC7-B5A8-88F3A0CADC4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8F562F1-771B-4193-9B93-AFF3275867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4C1C2F6-1EE7-4EEC-806A-BA4B404D345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154D47D0-B881-49E8-B74E-5E16C83C1F02}"/>
    <w:embedBold r:id="rId15" w:fontKey="{882FD66B-47A0-4F91-A63E-2BD6168AAB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B32C3E42-69E9-4A2F-BA3F-1FFA011A8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7B860" w14:textId="77777777" w:rsidR="006D5CFC" w:rsidRPr="005A5846" w:rsidRDefault="006D5C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FC558" w14:textId="77777777" w:rsidR="00336DC5" w:rsidRPr="005A5846" w:rsidRDefault="00336DC5" w:rsidP="00D2719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78944" w14:textId="77777777" w:rsidR="00CB7E17" w:rsidRPr="005A5846" w:rsidRDefault="00CB7E17" w:rsidP="00D271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0EBD5" w14:textId="77777777" w:rsidR="00DB76F3" w:rsidRPr="005A5846" w:rsidRDefault="00DB76F3">
      <w:r w:rsidRPr="005A5846">
        <w:separator/>
      </w:r>
    </w:p>
  </w:footnote>
  <w:footnote w:type="continuationSeparator" w:id="0">
    <w:p w14:paraId="03F36806" w14:textId="77777777" w:rsidR="00DB76F3" w:rsidRPr="005A5846" w:rsidRDefault="00DB76F3">
      <w:r w:rsidRPr="005A584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731D2" w14:textId="77777777" w:rsidR="006D5CFC" w:rsidRPr="005A5846" w:rsidRDefault="006D5CF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B60D7" w14:textId="77777777" w:rsidR="00160373" w:rsidRPr="005A5846" w:rsidRDefault="00160373" w:rsidP="00D27191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CC805" w14:textId="77777777" w:rsidR="00160373" w:rsidRPr="005A5846" w:rsidRDefault="00160373" w:rsidP="00D2719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3540E99"/>
    <w:multiLevelType w:val="hybridMultilevel"/>
    <w:tmpl w:val="777656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8DB01F8"/>
    <w:multiLevelType w:val="hybridMultilevel"/>
    <w:tmpl w:val="8320EE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7"/>
  </w:num>
  <w:num w:numId="2" w16cid:durableId="1466388565">
    <w:abstractNumId w:val="10"/>
  </w:num>
  <w:num w:numId="3" w16cid:durableId="1146776149">
    <w:abstractNumId w:val="16"/>
  </w:num>
  <w:num w:numId="4" w16cid:durableId="826554393">
    <w:abstractNumId w:val="12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5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2"/>
  </w:num>
  <w:num w:numId="15" w16cid:durableId="1143959197">
    <w:abstractNumId w:val="23"/>
  </w:num>
  <w:num w:numId="16" w16cid:durableId="1695569496">
    <w:abstractNumId w:val="21"/>
  </w:num>
  <w:num w:numId="17" w16cid:durableId="1333147944">
    <w:abstractNumId w:val="13"/>
  </w:num>
  <w:num w:numId="18" w16cid:durableId="1651203249">
    <w:abstractNumId w:val="19"/>
  </w:num>
  <w:num w:numId="19" w16cid:durableId="169609232">
    <w:abstractNumId w:val="14"/>
  </w:num>
  <w:num w:numId="20" w16cid:durableId="1362901738">
    <w:abstractNumId w:val="11"/>
  </w:num>
  <w:num w:numId="21" w16cid:durableId="260719187">
    <w:abstractNumId w:val="0"/>
  </w:num>
  <w:num w:numId="22" w16cid:durableId="1426030363">
    <w:abstractNumId w:val="9"/>
  </w:num>
  <w:num w:numId="23" w16cid:durableId="1815682638">
    <w:abstractNumId w:val="18"/>
  </w:num>
  <w:num w:numId="24" w16cid:durableId="1497922056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047"/>
    <w:rsid w:val="000011FF"/>
    <w:rsid w:val="00003B6C"/>
    <w:rsid w:val="00006A58"/>
    <w:rsid w:val="000221B7"/>
    <w:rsid w:val="00024F8C"/>
    <w:rsid w:val="00027431"/>
    <w:rsid w:val="00032B4F"/>
    <w:rsid w:val="00051A09"/>
    <w:rsid w:val="00054B15"/>
    <w:rsid w:val="000553F3"/>
    <w:rsid w:val="000570AD"/>
    <w:rsid w:val="00061E35"/>
    <w:rsid w:val="00062161"/>
    <w:rsid w:val="00065C0F"/>
    <w:rsid w:val="00074AEF"/>
    <w:rsid w:val="00094D54"/>
    <w:rsid w:val="00096068"/>
    <w:rsid w:val="000A462B"/>
    <w:rsid w:val="000A48FF"/>
    <w:rsid w:val="000B2A66"/>
    <w:rsid w:val="000B6CB8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2346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C5755"/>
    <w:rsid w:val="001D7132"/>
    <w:rsid w:val="001E15E4"/>
    <w:rsid w:val="001F665E"/>
    <w:rsid w:val="0020004B"/>
    <w:rsid w:val="00201945"/>
    <w:rsid w:val="0020345F"/>
    <w:rsid w:val="00203DA0"/>
    <w:rsid w:val="00213BCF"/>
    <w:rsid w:val="002171DE"/>
    <w:rsid w:val="002235EA"/>
    <w:rsid w:val="002243A3"/>
    <w:rsid w:val="00227E7F"/>
    <w:rsid w:val="002307BF"/>
    <w:rsid w:val="00235108"/>
    <w:rsid w:val="002464E0"/>
    <w:rsid w:val="00247A66"/>
    <w:rsid w:val="0025187F"/>
    <w:rsid w:val="0025262C"/>
    <w:rsid w:val="002536C2"/>
    <w:rsid w:val="00253944"/>
    <w:rsid w:val="0025642C"/>
    <w:rsid w:val="00261B99"/>
    <w:rsid w:val="00267D18"/>
    <w:rsid w:val="00270682"/>
    <w:rsid w:val="00270EFE"/>
    <w:rsid w:val="00273F86"/>
    <w:rsid w:val="00283C2A"/>
    <w:rsid w:val="00284BB8"/>
    <w:rsid w:val="0028579D"/>
    <w:rsid w:val="00294D00"/>
    <w:rsid w:val="002A4E23"/>
    <w:rsid w:val="002B043A"/>
    <w:rsid w:val="002B6407"/>
    <w:rsid w:val="002C100C"/>
    <w:rsid w:val="002C734B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6BEC"/>
    <w:rsid w:val="00336DC5"/>
    <w:rsid w:val="0034014F"/>
    <w:rsid w:val="0034031E"/>
    <w:rsid w:val="0034099C"/>
    <w:rsid w:val="00343971"/>
    <w:rsid w:val="00355698"/>
    <w:rsid w:val="003646CE"/>
    <w:rsid w:val="003657BA"/>
    <w:rsid w:val="00365D0E"/>
    <w:rsid w:val="00370CD1"/>
    <w:rsid w:val="00372A7D"/>
    <w:rsid w:val="00374859"/>
    <w:rsid w:val="003770FD"/>
    <w:rsid w:val="003812D1"/>
    <w:rsid w:val="00385E94"/>
    <w:rsid w:val="003955CD"/>
    <w:rsid w:val="003A0857"/>
    <w:rsid w:val="003A0992"/>
    <w:rsid w:val="003A5CC4"/>
    <w:rsid w:val="003D522C"/>
    <w:rsid w:val="003D7BCC"/>
    <w:rsid w:val="003E6170"/>
    <w:rsid w:val="003F33BA"/>
    <w:rsid w:val="00404FD1"/>
    <w:rsid w:val="00411A1B"/>
    <w:rsid w:val="0042173A"/>
    <w:rsid w:val="00423170"/>
    <w:rsid w:val="004262ED"/>
    <w:rsid w:val="0043392E"/>
    <w:rsid w:val="0043573B"/>
    <w:rsid w:val="00441897"/>
    <w:rsid w:val="00443D5B"/>
    <w:rsid w:val="00446187"/>
    <w:rsid w:val="00450B9C"/>
    <w:rsid w:val="00451CE9"/>
    <w:rsid w:val="0045482C"/>
    <w:rsid w:val="00467364"/>
    <w:rsid w:val="00471E2C"/>
    <w:rsid w:val="00475F24"/>
    <w:rsid w:val="004777F0"/>
    <w:rsid w:val="004803D4"/>
    <w:rsid w:val="00481982"/>
    <w:rsid w:val="00486434"/>
    <w:rsid w:val="0048777D"/>
    <w:rsid w:val="004A2009"/>
    <w:rsid w:val="004A66E6"/>
    <w:rsid w:val="004B63C7"/>
    <w:rsid w:val="004C1620"/>
    <w:rsid w:val="004C27E3"/>
    <w:rsid w:val="004D00EC"/>
    <w:rsid w:val="004E3778"/>
    <w:rsid w:val="004E5E89"/>
    <w:rsid w:val="004F44AC"/>
    <w:rsid w:val="00504494"/>
    <w:rsid w:val="00514403"/>
    <w:rsid w:val="00521916"/>
    <w:rsid w:val="00531E58"/>
    <w:rsid w:val="00533CEE"/>
    <w:rsid w:val="00535205"/>
    <w:rsid w:val="00536DF4"/>
    <w:rsid w:val="00541B8A"/>
    <w:rsid w:val="00547ACA"/>
    <w:rsid w:val="00551281"/>
    <w:rsid w:val="005575CC"/>
    <w:rsid w:val="00561E12"/>
    <w:rsid w:val="00562679"/>
    <w:rsid w:val="00562685"/>
    <w:rsid w:val="005630EC"/>
    <w:rsid w:val="00565F6D"/>
    <w:rsid w:val="00567F0D"/>
    <w:rsid w:val="00572FEF"/>
    <w:rsid w:val="005755B6"/>
    <w:rsid w:val="00577E20"/>
    <w:rsid w:val="005802EE"/>
    <w:rsid w:val="005909A7"/>
    <w:rsid w:val="00591ADF"/>
    <w:rsid w:val="00595CFB"/>
    <w:rsid w:val="005A5846"/>
    <w:rsid w:val="005A641C"/>
    <w:rsid w:val="005A6C06"/>
    <w:rsid w:val="005B1DAA"/>
    <w:rsid w:val="005B34A3"/>
    <w:rsid w:val="005C13F3"/>
    <w:rsid w:val="005C7510"/>
    <w:rsid w:val="005D11FE"/>
    <w:rsid w:val="005D5DAA"/>
    <w:rsid w:val="005E6CB9"/>
    <w:rsid w:val="005E7195"/>
    <w:rsid w:val="005F661A"/>
    <w:rsid w:val="00601BB3"/>
    <w:rsid w:val="0060260C"/>
    <w:rsid w:val="006033CC"/>
    <w:rsid w:val="0060539C"/>
    <w:rsid w:val="00614E08"/>
    <w:rsid w:val="00620C41"/>
    <w:rsid w:val="00620D0B"/>
    <w:rsid w:val="00641B24"/>
    <w:rsid w:val="006430A4"/>
    <w:rsid w:val="00643A7A"/>
    <w:rsid w:val="00650332"/>
    <w:rsid w:val="00654046"/>
    <w:rsid w:val="00656D5A"/>
    <w:rsid w:val="0065762A"/>
    <w:rsid w:val="00663BC3"/>
    <w:rsid w:val="00664646"/>
    <w:rsid w:val="00666196"/>
    <w:rsid w:val="0066674A"/>
    <w:rsid w:val="006743EE"/>
    <w:rsid w:val="006803D7"/>
    <w:rsid w:val="00681D28"/>
    <w:rsid w:val="00683BE2"/>
    <w:rsid w:val="0069128A"/>
    <w:rsid w:val="006964C1"/>
    <w:rsid w:val="006971AA"/>
    <w:rsid w:val="006A2502"/>
    <w:rsid w:val="006A7ADC"/>
    <w:rsid w:val="006B2A52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70345D"/>
    <w:rsid w:val="007146EF"/>
    <w:rsid w:val="0072005E"/>
    <w:rsid w:val="00731B24"/>
    <w:rsid w:val="00736658"/>
    <w:rsid w:val="0074726D"/>
    <w:rsid w:val="00750EE1"/>
    <w:rsid w:val="007543F0"/>
    <w:rsid w:val="007558B5"/>
    <w:rsid w:val="00756AA4"/>
    <w:rsid w:val="00757BDC"/>
    <w:rsid w:val="0076144A"/>
    <w:rsid w:val="00761451"/>
    <w:rsid w:val="0076360B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2652C"/>
    <w:rsid w:val="00835D85"/>
    <w:rsid w:val="00845E23"/>
    <w:rsid w:val="00851407"/>
    <w:rsid w:val="00855AD5"/>
    <w:rsid w:val="00863559"/>
    <w:rsid w:val="008673D3"/>
    <w:rsid w:val="008808B4"/>
    <w:rsid w:val="00883453"/>
    <w:rsid w:val="008979A9"/>
    <w:rsid w:val="008B0755"/>
    <w:rsid w:val="008C1273"/>
    <w:rsid w:val="008C1E95"/>
    <w:rsid w:val="008C3D75"/>
    <w:rsid w:val="008D5591"/>
    <w:rsid w:val="008E04AE"/>
    <w:rsid w:val="008E4128"/>
    <w:rsid w:val="008E6802"/>
    <w:rsid w:val="008F02A7"/>
    <w:rsid w:val="008F0558"/>
    <w:rsid w:val="008F06B1"/>
    <w:rsid w:val="008F2B58"/>
    <w:rsid w:val="008F6B54"/>
    <w:rsid w:val="008F7382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41480"/>
    <w:rsid w:val="009564BA"/>
    <w:rsid w:val="00963627"/>
    <w:rsid w:val="00966484"/>
    <w:rsid w:val="0098267E"/>
    <w:rsid w:val="009931E4"/>
    <w:rsid w:val="00994F7A"/>
    <w:rsid w:val="00997B5B"/>
    <w:rsid w:val="009B0DF6"/>
    <w:rsid w:val="009B1250"/>
    <w:rsid w:val="009B14B5"/>
    <w:rsid w:val="009B6356"/>
    <w:rsid w:val="009B65BF"/>
    <w:rsid w:val="009B67B4"/>
    <w:rsid w:val="009C1F1A"/>
    <w:rsid w:val="009C3A4A"/>
    <w:rsid w:val="009C4DE8"/>
    <w:rsid w:val="009C5C27"/>
    <w:rsid w:val="009C5CAB"/>
    <w:rsid w:val="009D3785"/>
    <w:rsid w:val="009D6862"/>
    <w:rsid w:val="009E0B03"/>
    <w:rsid w:val="009E35C1"/>
    <w:rsid w:val="009E4066"/>
    <w:rsid w:val="009E50FE"/>
    <w:rsid w:val="009E578E"/>
    <w:rsid w:val="009F2CB3"/>
    <w:rsid w:val="009F35D8"/>
    <w:rsid w:val="009F3FAD"/>
    <w:rsid w:val="009F437C"/>
    <w:rsid w:val="009F79B6"/>
    <w:rsid w:val="009F7F21"/>
    <w:rsid w:val="00A02E30"/>
    <w:rsid w:val="00A0307F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3F10"/>
    <w:rsid w:val="00AB4E1D"/>
    <w:rsid w:val="00AB51EF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AF3DB6"/>
    <w:rsid w:val="00B0759B"/>
    <w:rsid w:val="00B10D00"/>
    <w:rsid w:val="00B14707"/>
    <w:rsid w:val="00B15221"/>
    <w:rsid w:val="00B30C41"/>
    <w:rsid w:val="00B313BA"/>
    <w:rsid w:val="00B32816"/>
    <w:rsid w:val="00B427ED"/>
    <w:rsid w:val="00B45E76"/>
    <w:rsid w:val="00B512EE"/>
    <w:rsid w:val="00B51957"/>
    <w:rsid w:val="00B525C1"/>
    <w:rsid w:val="00B7088E"/>
    <w:rsid w:val="00B72443"/>
    <w:rsid w:val="00B75085"/>
    <w:rsid w:val="00B81885"/>
    <w:rsid w:val="00B8433E"/>
    <w:rsid w:val="00B85128"/>
    <w:rsid w:val="00B86FB5"/>
    <w:rsid w:val="00B877DF"/>
    <w:rsid w:val="00B904CE"/>
    <w:rsid w:val="00B93296"/>
    <w:rsid w:val="00B95269"/>
    <w:rsid w:val="00BA56DF"/>
    <w:rsid w:val="00BB5539"/>
    <w:rsid w:val="00BC0053"/>
    <w:rsid w:val="00BC0B40"/>
    <w:rsid w:val="00BC120C"/>
    <w:rsid w:val="00BC662B"/>
    <w:rsid w:val="00BD37F6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16451"/>
    <w:rsid w:val="00C3194A"/>
    <w:rsid w:val="00C32491"/>
    <w:rsid w:val="00C33641"/>
    <w:rsid w:val="00C417F3"/>
    <w:rsid w:val="00C41C6E"/>
    <w:rsid w:val="00C53E9D"/>
    <w:rsid w:val="00C61078"/>
    <w:rsid w:val="00C63B20"/>
    <w:rsid w:val="00C720E8"/>
    <w:rsid w:val="00C723B1"/>
    <w:rsid w:val="00C733ED"/>
    <w:rsid w:val="00C74A89"/>
    <w:rsid w:val="00C77F09"/>
    <w:rsid w:val="00C84EA5"/>
    <w:rsid w:val="00C90346"/>
    <w:rsid w:val="00C96CED"/>
    <w:rsid w:val="00C96E92"/>
    <w:rsid w:val="00CB0067"/>
    <w:rsid w:val="00CB03A1"/>
    <w:rsid w:val="00CB2D1C"/>
    <w:rsid w:val="00CB2ECE"/>
    <w:rsid w:val="00CB381D"/>
    <w:rsid w:val="00CB4E1B"/>
    <w:rsid w:val="00CB7E17"/>
    <w:rsid w:val="00CC69B8"/>
    <w:rsid w:val="00CC73C8"/>
    <w:rsid w:val="00CC7B3A"/>
    <w:rsid w:val="00CD232F"/>
    <w:rsid w:val="00CD3CE7"/>
    <w:rsid w:val="00CD5631"/>
    <w:rsid w:val="00CD66F1"/>
    <w:rsid w:val="00CE18FB"/>
    <w:rsid w:val="00D04AB7"/>
    <w:rsid w:val="00D12542"/>
    <w:rsid w:val="00D14768"/>
    <w:rsid w:val="00D15680"/>
    <w:rsid w:val="00D16593"/>
    <w:rsid w:val="00D166AE"/>
    <w:rsid w:val="00D16753"/>
    <w:rsid w:val="00D17641"/>
    <w:rsid w:val="00D17CDE"/>
    <w:rsid w:val="00D27191"/>
    <w:rsid w:val="00D42A34"/>
    <w:rsid w:val="00D4350D"/>
    <w:rsid w:val="00D456C3"/>
    <w:rsid w:val="00D54EBE"/>
    <w:rsid w:val="00D62DE1"/>
    <w:rsid w:val="00D67B21"/>
    <w:rsid w:val="00D70497"/>
    <w:rsid w:val="00D76CF7"/>
    <w:rsid w:val="00D772EF"/>
    <w:rsid w:val="00D80A20"/>
    <w:rsid w:val="00D90E6B"/>
    <w:rsid w:val="00DA0E15"/>
    <w:rsid w:val="00DB449D"/>
    <w:rsid w:val="00DB76F3"/>
    <w:rsid w:val="00DC3A66"/>
    <w:rsid w:val="00DC3E3A"/>
    <w:rsid w:val="00DD2A1D"/>
    <w:rsid w:val="00DD508B"/>
    <w:rsid w:val="00DE0759"/>
    <w:rsid w:val="00DE4DE0"/>
    <w:rsid w:val="00DE6F7C"/>
    <w:rsid w:val="00DE7B64"/>
    <w:rsid w:val="00DF2193"/>
    <w:rsid w:val="00E032BB"/>
    <w:rsid w:val="00E21B2B"/>
    <w:rsid w:val="00E22B04"/>
    <w:rsid w:val="00E346EC"/>
    <w:rsid w:val="00E41F27"/>
    <w:rsid w:val="00E44247"/>
    <w:rsid w:val="00E4429E"/>
    <w:rsid w:val="00E45DD8"/>
    <w:rsid w:val="00E50D00"/>
    <w:rsid w:val="00E55F6C"/>
    <w:rsid w:val="00E64FC5"/>
    <w:rsid w:val="00E7234F"/>
    <w:rsid w:val="00E8411D"/>
    <w:rsid w:val="00E966E9"/>
    <w:rsid w:val="00EA40B3"/>
    <w:rsid w:val="00EA4BED"/>
    <w:rsid w:val="00EA6633"/>
    <w:rsid w:val="00EB31F8"/>
    <w:rsid w:val="00EB7860"/>
    <w:rsid w:val="00EC06F0"/>
    <w:rsid w:val="00EC19D6"/>
    <w:rsid w:val="00ED29B8"/>
    <w:rsid w:val="00EE7C7A"/>
    <w:rsid w:val="00F012E3"/>
    <w:rsid w:val="00F11047"/>
    <w:rsid w:val="00F30976"/>
    <w:rsid w:val="00F4463E"/>
    <w:rsid w:val="00F45004"/>
    <w:rsid w:val="00F51363"/>
    <w:rsid w:val="00F51960"/>
    <w:rsid w:val="00F57448"/>
    <w:rsid w:val="00F626ED"/>
    <w:rsid w:val="00F7301B"/>
    <w:rsid w:val="00F7428E"/>
    <w:rsid w:val="00F760DF"/>
    <w:rsid w:val="00F847FC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82036A"/>
  <w15:docId w15:val="{72E4FDF9-F42B-4C08-B9FB-DB9727712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D27191"/>
    <w:pPr>
      <w:spacing w:after="160" w:line="360" w:lineRule="auto"/>
      <w:jc w:val="both"/>
    </w:pPr>
    <w:rPr>
      <w:rFonts w:eastAsiaTheme="minorHAnsi" w:cstheme="minorBidi"/>
      <w:szCs w:val="22"/>
    </w:rPr>
  </w:style>
  <w:style w:type="paragraph" w:styleId="Overskrift1">
    <w:name w:val="heading 1"/>
    <w:basedOn w:val="Normal"/>
    <w:next w:val="Normal"/>
    <w:link w:val="Overskrift1Tegn"/>
    <w:autoRedefine/>
    <w:uiPriority w:val="1"/>
    <w:qFormat/>
    <w:rsid w:val="00D27191"/>
    <w:pPr>
      <w:keepNext/>
      <w:keepLines/>
      <w:spacing w:before="240" w:after="0" w:line="240" w:lineRule="auto"/>
      <w:jc w:val="left"/>
      <w:outlineLvl w:val="0"/>
    </w:pPr>
    <w:rPr>
      <w:rFonts w:ascii="AU Passata Light" w:eastAsiaTheme="majorEastAsia" w:hAnsi="AU Passata Light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1"/>
    </w:pPr>
    <w:rPr>
      <w:rFonts w:ascii="AU Passata" w:eastAsiaTheme="majorEastAsia" w:hAnsi="AU Passata" w:cstheme="majorBidi"/>
      <w:b/>
      <w:sz w:val="21"/>
      <w:szCs w:val="21"/>
    </w:rPr>
  </w:style>
  <w:style w:type="paragraph" w:styleId="Overskrift3">
    <w:name w:val="heading 3"/>
    <w:basedOn w:val="Normal"/>
    <w:next w:val="Normal"/>
    <w:link w:val="Overskrift3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2"/>
    </w:pPr>
    <w:rPr>
      <w:rFonts w:ascii="AU Passata" w:eastAsiaTheme="majorEastAsia" w:hAnsi="AU Passata" w:cstheme="majorBidi"/>
      <w:b/>
      <w:sz w:val="19"/>
      <w:szCs w:val="24"/>
    </w:rPr>
  </w:style>
  <w:style w:type="paragraph" w:styleId="Overskrift4">
    <w:name w:val="heading 4"/>
    <w:basedOn w:val="Normal"/>
    <w:next w:val="Normal"/>
    <w:link w:val="Overskrift4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3"/>
    </w:pPr>
    <w:rPr>
      <w:rFonts w:ascii="AU Passata" w:eastAsiaTheme="majorEastAsia" w:hAnsi="AU Passata" w:cstheme="majorBidi"/>
      <w:b/>
      <w:iCs/>
      <w:sz w:val="17"/>
    </w:rPr>
  </w:style>
  <w:style w:type="paragraph" w:styleId="Overskrift5">
    <w:name w:val="heading 5"/>
    <w:basedOn w:val="Normal"/>
    <w:next w:val="Normal"/>
    <w:link w:val="Overskrift5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4"/>
    </w:pPr>
    <w:rPr>
      <w:rFonts w:ascii="AU Passata" w:eastAsiaTheme="majorEastAsia" w:hAnsi="AU Passata" w:cstheme="majorBidi"/>
      <w:sz w:val="17"/>
    </w:rPr>
  </w:style>
  <w:style w:type="paragraph" w:styleId="Overskrift6">
    <w:name w:val="heading 6"/>
    <w:basedOn w:val="Normal"/>
    <w:next w:val="Normal"/>
    <w:link w:val="Overskrift6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5"/>
    </w:pPr>
    <w:rPr>
      <w:rFonts w:ascii="AU Passata" w:eastAsiaTheme="majorEastAsia" w:hAnsi="AU Passata" w:cstheme="majorBidi"/>
      <w:i/>
      <w:sz w:val="17"/>
    </w:rPr>
  </w:style>
  <w:style w:type="paragraph" w:styleId="Overskrift7">
    <w:name w:val="heading 7"/>
    <w:basedOn w:val="Normal"/>
    <w:next w:val="Normal"/>
    <w:link w:val="Overskrift7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6"/>
    </w:pPr>
    <w:rPr>
      <w:rFonts w:ascii="AU Passata" w:eastAsiaTheme="majorEastAsia" w:hAnsi="AU Passata" w:cstheme="majorBidi"/>
      <w:i/>
      <w:iCs/>
      <w:sz w:val="17"/>
    </w:rPr>
  </w:style>
  <w:style w:type="paragraph" w:styleId="Overskrift8">
    <w:name w:val="heading 8"/>
    <w:basedOn w:val="Normal"/>
    <w:next w:val="Normal"/>
    <w:link w:val="Overskrift8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D27191"/>
    <w:pPr>
      <w:keepNext/>
      <w:keepLines/>
      <w:spacing w:before="40" w:after="0" w:line="240" w:lineRule="auto"/>
      <w:jc w:val="left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link w:val="BilledtekstTegn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basedOn w:val="Standardskrifttypeiafsnit"/>
    <w:uiPriority w:val="3"/>
    <w:qFormat/>
    <w:rsid w:val="00D27191"/>
    <w:rPr>
      <w:rFonts w:ascii="Georgia" w:hAnsi="Georgia"/>
      <w:i/>
      <w:iCs/>
      <w:sz w:val="20"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27191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27191"/>
    <w:pPr>
      <w:spacing w:after="0" w:line="240" w:lineRule="auto"/>
    </w:pPr>
    <w:rPr>
      <w:rFonts w:ascii="AU Passata" w:hAnsi="AU Passata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4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4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basedOn w:val="Standardskrifttypeiafsnit"/>
    <w:uiPriority w:val="3"/>
    <w:qFormat/>
    <w:rsid w:val="00D27191"/>
    <w:rPr>
      <w:rFonts w:ascii="Georgia" w:hAnsi="Georgia"/>
      <w:b/>
      <w:bCs/>
      <w:sz w:val="20"/>
      <w:lang w:val="da-DK"/>
    </w:rPr>
  </w:style>
  <w:style w:type="paragraph" w:styleId="Undertitel">
    <w:name w:val="Subtitle"/>
    <w:basedOn w:val="Normal"/>
    <w:next w:val="Normal"/>
    <w:link w:val="UndertitelTegn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  <w:sz w:val="24"/>
      <w:szCs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autoRedefine/>
    <w:uiPriority w:val="2"/>
    <w:qFormat/>
    <w:rsid w:val="00D27191"/>
    <w:pPr>
      <w:spacing w:after="0"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</w:r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uiPriority w:val="99"/>
    <w:unhideWhenUsed/>
    <w:rsid w:val="00D27191"/>
    <w:rPr>
      <w:color w:val="03428E" w:themeColor="hyperlink"/>
      <w:u w:val="singl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7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3"/>
    <w:qFormat/>
    <w:rsid w:val="00D27191"/>
    <w:rPr>
      <w:rFonts w:ascii="Georgia" w:hAnsi="Georgia"/>
      <w:b/>
      <w:i/>
      <w:iCs/>
      <w:color w:val="auto"/>
      <w:sz w:val="20"/>
      <w:lang w:val="da-DK"/>
    </w:rPr>
  </w:style>
  <w:style w:type="paragraph" w:styleId="Strktcitat">
    <w:name w:val="Intense Quote"/>
    <w:basedOn w:val="Normal"/>
    <w:next w:val="Normal"/>
    <w:link w:val="StrktcitatTegn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da-DK"/>
    </w:rPr>
  </w:style>
  <w:style w:type="character" w:styleId="Svaghenvisning">
    <w:name w:val="Subtle Reference"/>
    <w:basedOn w:val="Standardskrifttypeiafsnit"/>
    <w:uiPriority w:val="31"/>
    <w:semiHidden/>
    <w:rsid w:val="00D27191"/>
    <w:rPr>
      <w:rFonts w:ascii="Georgia" w:hAnsi="Georgia"/>
      <w:smallCaps/>
      <w:color w:val="5A5A5A" w:themeColor="text1" w:themeTint="A5"/>
      <w:lang w:val="da-DK"/>
    </w:rPr>
  </w:style>
  <w:style w:type="character" w:styleId="Kraftighenvisning">
    <w:name w:val="Intense Reference"/>
    <w:basedOn w:val="Standardskrifttypeiafsni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da-DK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C662B"/>
    <w:rPr>
      <w:color w:val="808080"/>
      <w:lang w:val="da-DK"/>
    </w:rPr>
  </w:style>
  <w:style w:type="paragraph" w:customStyle="1" w:styleId="Hiddenpageno">
    <w:name w:val="Hidden pageno"/>
    <w:basedOn w:val="Sidefod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191"/>
    <w:rPr>
      <w:rFonts w:ascii="Segoe UI" w:eastAsiaTheme="minorHAnsi" w:hAnsi="Segoe UI" w:cs="Segoe UI"/>
      <w:sz w:val="18"/>
      <w:szCs w:val="18"/>
      <w:lang w:val="da-DK"/>
    </w:rPr>
  </w:style>
  <w:style w:type="character" w:styleId="Bogenstitel">
    <w:name w:val="Book Title"/>
    <w:basedOn w:val="Standardskrifttypeiafsni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da-DK"/>
    </w:rPr>
  </w:style>
  <w:style w:type="character" w:customStyle="1" w:styleId="BilledtekstTegn">
    <w:name w:val="Billedtekst Tegn"/>
    <w:basedOn w:val="Standardskrifttypeiafsnit"/>
    <w:link w:val="Billedtekst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da-DK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</w:rPr>
  </w:style>
  <w:style w:type="character" w:customStyle="1" w:styleId="FigurtitelTegn">
    <w:name w:val="Figurtitel Tegn"/>
    <w:basedOn w:val="Standardskrifttypeiafsni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27191"/>
    <w:rPr>
      <w:rFonts w:ascii="AU Passata" w:eastAsiaTheme="minorHAnsi" w:hAnsi="AU Passata" w:cstheme="minorBidi"/>
      <w:sz w:val="14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27191"/>
    <w:rPr>
      <w:rFonts w:ascii="AU Passata Light" w:eastAsiaTheme="majorEastAsia" w:hAnsi="AU Passata Light" w:cstheme="majorBidi"/>
      <w:sz w:val="36"/>
      <w:szCs w:val="36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D27191"/>
    <w:rPr>
      <w:rFonts w:ascii="AU Passata" w:eastAsiaTheme="majorEastAsia" w:hAnsi="AU Passata" w:cstheme="majorBidi"/>
      <w:b/>
      <w:sz w:val="21"/>
      <w:szCs w:val="21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D27191"/>
    <w:rPr>
      <w:rFonts w:ascii="AU Passata" w:eastAsiaTheme="majorEastAsia" w:hAnsi="AU Passata" w:cstheme="majorBidi"/>
      <w:b/>
      <w:sz w:val="19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da-DK"/>
    </w:rPr>
  </w:style>
  <w:style w:type="paragraph" w:styleId="Listeafsnit">
    <w:name w:val="List Paragraph"/>
    <w:basedOn w:val="Normal"/>
    <w:autoRedefine/>
    <w:uiPriority w:val="34"/>
    <w:semiHidden/>
    <w:qFormat/>
    <w:rsid w:val="00D27191"/>
    <w:pPr>
      <w:ind w:left="720"/>
      <w:contextualSpacing/>
    </w:pPr>
  </w:style>
  <w:style w:type="paragraph" w:styleId="Ingenafstand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</w:rPr>
  </w:style>
  <w:style w:type="paragraph" w:styleId="Citat">
    <w:name w:val="Quote"/>
    <w:basedOn w:val="Normal"/>
    <w:next w:val="Normal"/>
    <w:link w:val="CitatTegn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da-DK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27191"/>
    <w:rPr>
      <w:rFonts w:ascii="AU Passata" w:eastAsiaTheme="minorEastAsia" w:hAnsi="AU Passata" w:cstheme="minorBidi"/>
      <w:b/>
      <w:sz w:val="24"/>
      <w:szCs w:val="24"/>
      <w:lang w:val="da-DK"/>
    </w:rPr>
  </w:style>
  <w:style w:type="character" w:styleId="Svagfremhvning">
    <w:name w:val="Subtle Emphasis"/>
    <w:basedOn w:val="Standardskrifttypeiafsnit"/>
    <w:uiPriority w:val="19"/>
    <w:semiHidden/>
    <w:rsid w:val="00D27191"/>
    <w:rPr>
      <w:rFonts w:ascii="Georgia" w:hAnsi="Georgia"/>
      <w:i/>
      <w:iCs/>
      <w:color w:val="404040" w:themeColor="text1" w:themeTint="BF"/>
      <w:lang w:val="da-DK"/>
    </w:rPr>
  </w:style>
  <w:style w:type="character" w:customStyle="1" w:styleId="TitelTegn">
    <w:name w:val="Titel Tegn"/>
    <w:basedOn w:val="Standardskrifttypeiafsnit"/>
    <w:link w:val="Titel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da-DK"/>
    </w:rPr>
  </w:style>
  <w:style w:type="paragraph" w:styleId="Overskrift">
    <w:name w:val="TOC Heading"/>
    <w:basedOn w:val="Overskrift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  <w:style w:type="character" w:styleId="Ulstomtale">
    <w:name w:val="Unresolved Mention"/>
    <w:basedOn w:val="Standardskrifttypeiafsnit"/>
    <w:uiPriority w:val="99"/>
    <w:semiHidden/>
    <w:rsid w:val="00B724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od.medarbejdere.au.dk/en/" TargetMode="External"/><Relationship Id="rId18" Type="http://schemas.openxmlformats.org/officeDocument/2006/relationships/hyperlink" Target="https://food.au.dk/" TargetMode="External"/><Relationship Id="rId26" Type="http://schemas.openxmlformats.org/officeDocument/2006/relationships/hyperlink" Target="https://food.medarbejdere.au.dk/en/" TargetMode="External"/><Relationship Id="rId21" Type="http://schemas.openxmlformats.org/officeDocument/2006/relationships/hyperlink" Target="mailto:person@food.au.dk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person@food.au.dk" TargetMode="External"/><Relationship Id="rId17" Type="http://schemas.openxmlformats.org/officeDocument/2006/relationships/hyperlink" Target="https://food.medarbejdere.au.dk/en/" TargetMode="External"/><Relationship Id="rId25" Type="http://schemas.openxmlformats.org/officeDocument/2006/relationships/hyperlink" Target="mailto:jeha@food.au.dk" TargetMode="External"/><Relationship Id="rId33" Type="http://schemas.openxmlformats.org/officeDocument/2006/relationships/footer" Target="footer3.xml"/><Relationship Id="rId38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hyperlink" Target="mailto:jeha@food.au.dk" TargetMode="External"/><Relationship Id="rId20" Type="http://schemas.openxmlformats.org/officeDocument/2006/relationships/hyperlink" Target="https://medarbejdere.au.dk/administration/it/vejledninger/mail/outlook-vejledninger/mailsignatu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edarbejdere.au.dk/en/administration/it/guides/mail/outlook-guides/emailsignature/" TargetMode="External"/><Relationship Id="rId24" Type="http://schemas.openxmlformats.org/officeDocument/2006/relationships/image" Target="media/image2.png"/><Relationship Id="rId32" Type="http://schemas.openxmlformats.org/officeDocument/2006/relationships/header" Target="header3.xml"/><Relationship Id="rId37" Type="http://schemas.openxmlformats.org/officeDocument/2006/relationships/customXml" Target="../customXml/item5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hyperlink" Target="https://food.au.dk/" TargetMode="External"/><Relationship Id="rId28" Type="http://schemas.openxmlformats.org/officeDocument/2006/relationships/header" Target="header1.xml"/><Relationship Id="rId36" Type="http://schemas.openxmlformats.org/officeDocument/2006/relationships/customXml" Target="../customXml/item4.xml"/><Relationship Id="rId10" Type="http://schemas.openxmlformats.org/officeDocument/2006/relationships/hyperlink" Target="mailto:design@au.dk" TargetMode="External"/><Relationship Id="rId19" Type="http://schemas.openxmlformats.org/officeDocument/2006/relationships/hyperlink" Target="mailto:design@au.dk" TargetMode="External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ood.au.dk/" TargetMode="External"/><Relationship Id="rId22" Type="http://schemas.openxmlformats.org/officeDocument/2006/relationships/hyperlink" Target="https://food.medarbejdere.au.dk/en/" TargetMode="External"/><Relationship Id="rId27" Type="http://schemas.openxmlformats.org/officeDocument/2006/relationships/hyperlink" Target="https://food.au.dk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514438\AppData\Local\Temp\Templafy\WordVsto\txfzeftx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2.xml><?xml version="1.0" encoding="utf-8"?>
<TemplafyFormConfiguration><![CDATA[{"formFields":[],"formDataEntries":[]}]]></TemplafyForm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1B7CD7B7F02C4F90638BD8C894D2A8" ma:contentTypeVersion="12" ma:contentTypeDescription="Opret et nyt dokument." ma:contentTypeScope="" ma:versionID="f4366c5b1520c14397f50a9f87e79117">
  <xsd:schema xmlns:xsd="http://www.w3.org/2001/XMLSchema" xmlns:xs="http://www.w3.org/2001/XMLSchema" xmlns:p="http://schemas.microsoft.com/office/2006/metadata/properties" xmlns:ns2="097085d1-88ba-40b9-a6f1-ccc85c471102" targetNamespace="http://schemas.microsoft.com/office/2006/metadata/properties" ma:root="true" ma:fieldsID="d1f7cdcd3d7f7bbb988ad4f6ffa0b9b6" ns2:_="">
    <xsd:import namespace="097085d1-88ba-40b9-a6f1-ccc85c471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085d1-88ba-40b9-a6f1-ccc85c4711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7085d1-88ba-40b9-a6f1-ccc85c4711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766FB9-B645-46AE-A645-02027FC14433}">
  <ds:schemaRefs/>
</ds:datastoreItem>
</file>

<file path=customXml/itemProps2.xml><?xml version="1.0" encoding="utf-8"?>
<ds:datastoreItem xmlns:ds="http://schemas.openxmlformats.org/officeDocument/2006/customXml" ds:itemID="{BC84134D-B8AA-4A35-854B-D76D18C7832F}">
  <ds:schemaRefs/>
</ds:datastoreItem>
</file>

<file path=customXml/itemProps3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F18BA7-7134-4A4F-B3A3-F118CB8726FB}"/>
</file>

<file path=customXml/itemProps5.xml><?xml version="1.0" encoding="utf-8"?>
<ds:datastoreItem xmlns:ds="http://schemas.openxmlformats.org/officeDocument/2006/customXml" ds:itemID="{88D3DDDB-296A-48D0-B1CC-3C06C9D8438B}"/>
</file>

<file path=customXml/itemProps6.xml><?xml version="1.0" encoding="utf-8"?>
<ds:datastoreItem xmlns:ds="http://schemas.openxmlformats.org/officeDocument/2006/customXml" ds:itemID="{6B20DF90-F7DA-438D-8C28-F6B54A872FE0}"/>
</file>

<file path=docProps/app.xml><?xml version="1.0" encoding="utf-8"?>
<Properties xmlns="http://schemas.openxmlformats.org/officeDocument/2006/extended-properties" xmlns:vt="http://schemas.openxmlformats.org/officeDocument/2006/docPropsVTypes">
  <Template>txfzeftx</Template>
  <TotalTime>2</TotalTime>
  <Pages>2</Pages>
  <Words>305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Lene Bekker Lassen</dc:creator>
  <cp:lastModifiedBy>Sandra Larsen Damgaard</cp:lastModifiedBy>
  <cp:revision>2</cp:revision>
  <dcterms:created xsi:type="dcterms:W3CDTF">2026-02-16T10:46:00Z</dcterms:created>
  <dcterms:modified xsi:type="dcterms:W3CDTF">2026-02-16T10:46:00Z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1277030589858579348</vt:lpwstr>
  </property>
  <property fmtid="{D5CDD505-2E9C-101B-9397-08002B2CF9AE}" pid="8" name="TemplafyUserProfileId">
    <vt:lpwstr>1208483315391398550</vt:lpwstr>
  </property>
  <property fmtid="{D5CDD505-2E9C-101B-9397-08002B2CF9AE}" pid="9" name="TemplafyLanguageCode">
    <vt:lpwstr>da-DK</vt:lpwstr>
  </property>
  <property fmtid="{D5CDD505-2E9C-101B-9397-08002B2CF9AE}" pid="10" name="TemplafyFromBlank">
    <vt:bool>true</vt:bool>
  </property>
  <property fmtid="{D5CDD505-2E9C-101B-9397-08002B2CF9AE}" pid="11" name="ContentTypeId">
    <vt:lpwstr>0x010100831B7CD7B7F02C4F90638BD8C894D2A8</vt:lpwstr>
  </property>
</Properties>
</file>